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3758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6048,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6048,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403-ПП/3758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09:29:51.946;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09:29:51.946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